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3863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1159,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1159,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402-ПП/3863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09:24:18.552;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09:24:18.552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2,08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2.08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2.08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